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4372" w:rsidRDefault="00F74372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 wp14:anchorId="34330C13" wp14:editId="256316FC">
            <wp:simplePos x="0" y="0"/>
            <wp:positionH relativeFrom="column">
              <wp:posOffset>3263900</wp:posOffset>
            </wp:positionH>
            <wp:positionV relativeFrom="paragraph">
              <wp:posOffset>172564</wp:posOffset>
            </wp:positionV>
            <wp:extent cx="2438400" cy="1533525"/>
            <wp:effectExtent l="0" t="0" r="0" b="952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075A0" w:rsidRDefault="00CD62E1">
      <w:r w:rsidRPr="00A40599">
        <w:rPr>
          <w:noProof/>
        </w:rPr>
        <w:drawing>
          <wp:anchor distT="0" distB="0" distL="114300" distR="114300" simplePos="0" relativeHeight="251659264" behindDoc="0" locked="0" layoutInCell="1" allowOverlap="1" wp14:anchorId="6E056B9D" wp14:editId="60FE5467">
            <wp:simplePos x="0" y="0"/>
            <wp:positionH relativeFrom="column">
              <wp:posOffset>7502838</wp:posOffset>
            </wp:positionH>
            <wp:positionV relativeFrom="paragraph">
              <wp:posOffset>32616</wp:posOffset>
            </wp:positionV>
            <wp:extent cx="837801" cy="711200"/>
            <wp:effectExtent l="0" t="0" r="0" b="0"/>
            <wp:wrapNone/>
            <wp:docPr id="2" name="Imagen 2" descr="C:\Users\Usuario\Dropbox\Bartolmé Flores Curso 2013-2014\coord. tic\escudo transparen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ropbox\Bartolmé Flores Curso 2013-2014\coord. tic\escudo transparente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7801" cy="71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74372" w:rsidRDefault="00F74372"/>
    <w:p w:rsidR="00F74372" w:rsidRPr="00F74372" w:rsidRDefault="00F74372">
      <w:pPr>
        <w:rPr>
          <w:rFonts w:ascii="Baskerville Old Face" w:hAnsi="Baskerville Old Face"/>
          <w:b/>
        </w:rPr>
      </w:pPr>
    </w:p>
    <w:p w:rsidR="00A40599" w:rsidRDefault="00A40599" w:rsidP="00414B1D">
      <w:pPr>
        <w:jc w:val="center"/>
        <w:rPr>
          <w:rFonts w:ascii="Baskerville Old Face" w:hAnsi="Baskerville Old Face"/>
          <w:b/>
        </w:rPr>
      </w:pPr>
    </w:p>
    <w:p w:rsidR="00CD62E1" w:rsidRDefault="00CD62E1" w:rsidP="00414B1D">
      <w:pPr>
        <w:jc w:val="center"/>
        <w:rPr>
          <w:rFonts w:ascii="Baskerville Old Face" w:hAnsi="Baskerville Old Face"/>
          <w:b/>
        </w:rPr>
      </w:pPr>
    </w:p>
    <w:p w:rsidR="00F74372" w:rsidRDefault="00F74372" w:rsidP="00414B1D">
      <w:pPr>
        <w:jc w:val="center"/>
        <w:rPr>
          <w:rFonts w:ascii="Baskerville Old Face" w:hAnsi="Baskerville Old Face"/>
          <w:b/>
        </w:rPr>
      </w:pPr>
      <w:r>
        <w:rPr>
          <w:rFonts w:ascii="Baskerville Old Face" w:hAnsi="Baskerville Old Face"/>
          <w:b/>
        </w:rPr>
        <w:t>A LA MAESTRA</w:t>
      </w:r>
    </w:p>
    <w:p w:rsidR="00414B1D" w:rsidRPr="00414B1D" w:rsidRDefault="00414B1D" w:rsidP="00414B1D">
      <w:pPr>
        <w:jc w:val="center"/>
        <w:rPr>
          <w:rFonts w:ascii="Baskerville Old Face" w:hAnsi="Baskerville Old Face"/>
          <w:b/>
        </w:rPr>
      </w:pPr>
      <w:r w:rsidRPr="00414B1D">
        <w:rPr>
          <w:rFonts w:ascii="Baskerville Old Face" w:hAnsi="Baskerville Old Face"/>
          <w:b/>
        </w:rPr>
        <w:t>Enseñarás a volar</w:t>
      </w:r>
      <w:r>
        <w:rPr>
          <w:rFonts w:ascii="Baskerville Old Face" w:hAnsi="Baskerville Old Face"/>
          <w:b/>
        </w:rPr>
        <w:t xml:space="preserve"> </w:t>
      </w:r>
      <w:r w:rsidRPr="00414B1D">
        <w:rPr>
          <w:rFonts w:ascii="Baskerville Old Face" w:hAnsi="Baskerville Old Face"/>
          <w:b/>
        </w:rPr>
        <w:t>pero no volarán tu vuelo.</w:t>
      </w:r>
    </w:p>
    <w:p w:rsidR="00414B1D" w:rsidRPr="00414B1D" w:rsidRDefault="00414B1D" w:rsidP="00414B1D">
      <w:pPr>
        <w:jc w:val="center"/>
        <w:rPr>
          <w:rFonts w:ascii="Baskerville Old Face" w:hAnsi="Baskerville Old Face"/>
          <w:b/>
        </w:rPr>
      </w:pPr>
      <w:r w:rsidRPr="00414B1D">
        <w:rPr>
          <w:rFonts w:ascii="Baskerville Old Face" w:hAnsi="Baskerville Old Face"/>
          <w:b/>
        </w:rPr>
        <w:t>Enseñarás a soñar,</w:t>
      </w:r>
      <w:r>
        <w:rPr>
          <w:rFonts w:ascii="Baskerville Old Face" w:hAnsi="Baskerville Old Face"/>
          <w:b/>
        </w:rPr>
        <w:t xml:space="preserve"> </w:t>
      </w:r>
      <w:r w:rsidRPr="00414B1D">
        <w:rPr>
          <w:rFonts w:ascii="Baskerville Old Face" w:hAnsi="Baskerville Old Face"/>
          <w:b/>
        </w:rPr>
        <w:t>pero no soñarán tu sueño.</w:t>
      </w:r>
    </w:p>
    <w:p w:rsidR="00414B1D" w:rsidRPr="00414B1D" w:rsidRDefault="00414B1D" w:rsidP="00414B1D">
      <w:pPr>
        <w:jc w:val="center"/>
        <w:rPr>
          <w:rFonts w:ascii="Baskerville Old Face" w:hAnsi="Baskerville Old Face"/>
          <w:b/>
        </w:rPr>
      </w:pPr>
      <w:r w:rsidRPr="00414B1D">
        <w:rPr>
          <w:rFonts w:ascii="Baskerville Old Face" w:hAnsi="Baskerville Old Face"/>
          <w:b/>
        </w:rPr>
        <w:t>Enseñarás a vivir,</w:t>
      </w:r>
      <w:r>
        <w:rPr>
          <w:rFonts w:ascii="Baskerville Old Face" w:hAnsi="Baskerville Old Face"/>
          <w:b/>
        </w:rPr>
        <w:t xml:space="preserve"> </w:t>
      </w:r>
      <w:r w:rsidRPr="00414B1D">
        <w:rPr>
          <w:rFonts w:ascii="Baskerville Old Face" w:hAnsi="Baskerville Old Face"/>
          <w:b/>
        </w:rPr>
        <w:t>pero no vivirán tu vida.</w:t>
      </w:r>
    </w:p>
    <w:p w:rsidR="00414B1D" w:rsidRDefault="00414B1D" w:rsidP="00414B1D">
      <w:pPr>
        <w:jc w:val="center"/>
        <w:rPr>
          <w:rFonts w:ascii="Baskerville Old Face" w:hAnsi="Baskerville Old Face"/>
          <w:b/>
        </w:rPr>
      </w:pPr>
      <w:r w:rsidRPr="00414B1D">
        <w:rPr>
          <w:rFonts w:ascii="Baskerville Old Face" w:hAnsi="Baskerville Old Face"/>
          <w:b/>
        </w:rPr>
        <w:t>Pero sabrás que cada vez que ellos</w:t>
      </w:r>
      <w:r>
        <w:rPr>
          <w:rFonts w:ascii="Baskerville Old Face" w:hAnsi="Baskerville Old Face"/>
          <w:b/>
        </w:rPr>
        <w:t xml:space="preserve"> </w:t>
      </w:r>
      <w:r w:rsidRPr="00414B1D">
        <w:rPr>
          <w:rFonts w:ascii="Baskerville Old Face" w:hAnsi="Baskerville Old Face"/>
          <w:b/>
        </w:rPr>
        <w:t>vuelen, piensen, sueñen, canten, vivan...</w:t>
      </w:r>
    </w:p>
    <w:p w:rsidR="00F74372" w:rsidRDefault="00414B1D" w:rsidP="00414B1D">
      <w:pPr>
        <w:jc w:val="center"/>
        <w:rPr>
          <w:rFonts w:ascii="Baskerville Old Face" w:hAnsi="Baskerville Old Face"/>
          <w:b/>
        </w:rPr>
      </w:pPr>
      <w:r w:rsidRPr="00414B1D">
        <w:rPr>
          <w:rFonts w:ascii="Baskerville Old Face" w:hAnsi="Baskerville Old Face"/>
          <w:b/>
        </w:rPr>
        <w:t>Estará la semilla del camino</w:t>
      </w:r>
      <w:r>
        <w:rPr>
          <w:rFonts w:ascii="Baskerville Old Face" w:hAnsi="Baskerville Old Face"/>
          <w:b/>
        </w:rPr>
        <w:t xml:space="preserve"> </w:t>
      </w:r>
      <w:r w:rsidRPr="00414B1D">
        <w:rPr>
          <w:rFonts w:ascii="Baskerville Old Face" w:hAnsi="Baskerville Old Face"/>
          <w:b/>
        </w:rPr>
        <w:t>enseñado y aprendido</w:t>
      </w:r>
      <w:r>
        <w:rPr>
          <w:rFonts w:ascii="Baskerville Old Face" w:hAnsi="Baskerville Old Face"/>
          <w:b/>
        </w:rPr>
        <w:t>.</w:t>
      </w:r>
    </w:p>
    <w:p w:rsidR="00F74372" w:rsidRPr="00414B1D" w:rsidRDefault="00414B1D" w:rsidP="00F74372">
      <w:pPr>
        <w:jc w:val="center"/>
        <w:rPr>
          <w:rFonts w:ascii="Baskerville Old Face" w:hAnsi="Baskerville Old Face"/>
          <w:b/>
          <w:sz w:val="40"/>
          <w:szCs w:val="40"/>
        </w:rPr>
      </w:pPr>
      <w:r w:rsidRPr="00414B1D">
        <w:rPr>
          <w:rFonts w:ascii="Baskerville Old Face" w:hAnsi="Baskerville Old Face"/>
          <w:b/>
          <w:sz w:val="40"/>
          <w:szCs w:val="40"/>
        </w:rPr>
        <w:t>D</w:t>
      </w:r>
      <w:r>
        <w:rPr>
          <w:rFonts w:ascii="Baskerville Old Face" w:hAnsi="Baskerville Old Face"/>
          <w:b/>
          <w:sz w:val="40"/>
          <w:szCs w:val="40"/>
        </w:rPr>
        <w:t>.</w:t>
      </w:r>
      <w:r w:rsidRPr="00414B1D">
        <w:rPr>
          <w:rFonts w:ascii="Baskerville Old Face" w:hAnsi="Baskerville Old Face"/>
          <w:b/>
          <w:sz w:val="40"/>
          <w:szCs w:val="40"/>
        </w:rPr>
        <w:t>E</w:t>
      </w:r>
      <w:r>
        <w:rPr>
          <w:rFonts w:ascii="Baskerville Old Face" w:hAnsi="Baskerville Old Face"/>
          <w:b/>
          <w:sz w:val="40"/>
          <w:szCs w:val="40"/>
        </w:rPr>
        <w:t>.</w:t>
      </w:r>
      <w:r w:rsidRPr="00414B1D">
        <w:rPr>
          <w:rFonts w:ascii="Baskerville Old Face" w:hAnsi="Baskerville Old Face"/>
          <w:b/>
          <w:sz w:val="40"/>
          <w:szCs w:val="40"/>
        </w:rPr>
        <w:t>P</w:t>
      </w:r>
      <w:r>
        <w:rPr>
          <w:rFonts w:ascii="Baskerville Old Face" w:hAnsi="Baskerville Old Face"/>
          <w:b/>
          <w:sz w:val="40"/>
          <w:szCs w:val="40"/>
        </w:rPr>
        <w:t>.</w:t>
      </w:r>
    </w:p>
    <w:p w:rsidR="00F74372" w:rsidRDefault="00CD62E1" w:rsidP="00F74372">
      <w:pPr>
        <w:jc w:val="center"/>
        <w:rPr>
          <w:rFonts w:ascii="Baskerville Old Face" w:hAnsi="Baskerville Old Face"/>
          <w:b/>
          <w:sz w:val="28"/>
          <w:szCs w:val="28"/>
        </w:rPr>
      </w:pPr>
      <w:r>
        <w:rPr>
          <w:rFonts w:ascii="Baskerville Old Face" w:hAnsi="Baskerville Old Face"/>
          <w:b/>
          <w:sz w:val="28"/>
          <w:szCs w:val="28"/>
        </w:rPr>
        <w:t>Dª</w:t>
      </w:r>
      <w:r w:rsidR="00A40599">
        <w:rPr>
          <w:rFonts w:ascii="Baskerville Old Face" w:hAnsi="Baskerville Old Face"/>
          <w:b/>
          <w:sz w:val="28"/>
          <w:szCs w:val="28"/>
        </w:rPr>
        <w:t>. MARÍA CARRICONDO FERNÁNDE</w:t>
      </w:r>
      <w:r w:rsidR="00F74372" w:rsidRPr="00414B1D">
        <w:rPr>
          <w:rFonts w:ascii="Baskerville Old Face" w:hAnsi="Baskerville Old Face"/>
          <w:b/>
          <w:sz w:val="28"/>
          <w:szCs w:val="28"/>
        </w:rPr>
        <w:t>Z</w:t>
      </w:r>
    </w:p>
    <w:p w:rsidR="00414B1D" w:rsidRPr="00414B1D" w:rsidRDefault="00414B1D" w:rsidP="00F74372">
      <w:pPr>
        <w:jc w:val="center"/>
        <w:rPr>
          <w:rFonts w:ascii="Baskerville Old Face" w:hAnsi="Baskerville Old Face"/>
          <w:b/>
          <w:sz w:val="28"/>
          <w:szCs w:val="28"/>
        </w:rPr>
      </w:pPr>
      <w:r>
        <w:rPr>
          <w:rFonts w:ascii="Baskerville Old Face" w:hAnsi="Baskerville Old Face"/>
          <w:b/>
          <w:sz w:val="28"/>
          <w:szCs w:val="28"/>
        </w:rPr>
        <w:t>Falleció el día 29 de junio de 2015</w:t>
      </w:r>
    </w:p>
    <w:p w:rsidR="00F74372" w:rsidRDefault="00CD62E1" w:rsidP="00850876">
      <w:pPr>
        <w:ind w:left="2268" w:right="1910"/>
        <w:jc w:val="center"/>
        <w:rPr>
          <w:rFonts w:ascii="Baskerville Old Face" w:hAnsi="Baskerville Old Face"/>
          <w:b/>
        </w:rPr>
      </w:pPr>
      <w:r>
        <w:rPr>
          <w:rFonts w:ascii="Baskerville Old Face" w:hAnsi="Baskerville Old Face"/>
          <w:b/>
        </w:rPr>
        <w:t>Los compañeros del CEIP</w:t>
      </w:r>
      <w:r w:rsidR="00414B1D">
        <w:rPr>
          <w:rFonts w:ascii="Baskerville Old Face" w:hAnsi="Baskerville Old Face"/>
          <w:b/>
        </w:rPr>
        <w:t xml:space="preserve"> Bartolomé Flores lamentamos esta irreparable pérdida.  Expresamos nuestro más sentido pésame </w:t>
      </w:r>
      <w:r w:rsidR="00A40599">
        <w:rPr>
          <w:rFonts w:ascii="Baskerville Old Face" w:hAnsi="Baskerville Old Face"/>
          <w:b/>
        </w:rPr>
        <w:t>a la familia Carricondo Fernández</w:t>
      </w:r>
      <w:r w:rsidR="00414B1D">
        <w:rPr>
          <w:rFonts w:ascii="Baskerville Old Face" w:hAnsi="Baskerville Old Face"/>
          <w:b/>
        </w:rPr>
        <w:t>. Las obras y enseñanzas de nuestra maestra, amiga, consejera y guía prevalecerán.</w:t>
      </w:r>
    </w:p>
    <w:p w:rsidR="00F74372" w:rsidRDefault="00F74372" w:rsidP="00414B1D">
      <w:pPr>
        <w:jc w:val="center"/>
        <w:rPr>
          <w:rFonts w:ascii="Baskerville Old Face" w:hAnsi="Baskerville Old Face"/>
          <w:b/>
        </w:rPr>
      </w:pPr>
      <w:r>
        <w:rPr>
          <w:rFonts w:ascii="Baskerville Old Face" w:hAnsi="Baskerville Old Face"/>
          <w:b/>
        </w:rPr>
        <w:t>HACEMOS PÚBL</w:t>
      </w:r>
      <w:r w:rsidR="00CD62E1">
        <w:rPr>
          <w:rFonts w:ascii="Baskerville Old Face" w:hAnsi="Baskerville Old Face"/>
          <w:b/>
        </w:rPr>
        <w:t>ICO NUESTRO RESPETO Y RECONOCIM</w:t>
      </w:r>
      <w:r>
        <w:rPr>
          <w:rFonts w:ascii="Baskerville Old Face" w:hAnsi="Baskerville Old Face"/>
          <w:b/>
        </w:rPr>
        <w:t>I</w:t>
      </w:r>
      <w:r w:rsidR="00CD62E1">
        <w:rPr>
          <w:rFonts w:ascii="Baskerville Old Face" w:hAnsi="Baskerville Old Face"/>
          <w:b/>
        </w:rPr>
        <w:t>E</w:t>
      </w:r>
      <w:r>
        <w:rPr>
          <w:rFonts w:ascii="Baskerville Old Face" w:hAnsi="Baskerville Old Face"/>
          <w:b/>
        </w:rPr>
        <w:t>NTO A SU MEMORIA</w:t>
      </w:r>
    </w:p>
    <w:sectPr w:rsidR="00F74372" w:rsidSect="00CD62E1">
      <w:headerReference w:type="even" r:id="rId11"/>
      <w:headerReference w:type="default" r:id="rId12"/>
      <w:footerReference w:type="even" r:id="rId13"/>
      <w:footerReference w:type="default" r:id="rId14"/>
      <w:pgSz w:w="16839" w:h="11907" w:orient="landscape"/>
      <w:pgMar w:top="1418" w:right="1440" w:bottom="1418" w:left="1440" w:header="709" w:footer="709" w:gutter="0"/>
      <w:pgBorders>
        <w:top w:val="single" w:sz="18" w:space="1" w:color="auto"/>
        <w:left w:val="single" w:sz="18" w:space="4" w:color="auto"/>
        <w:bottom w:val="single" w:sz="18" w:space="1" w:color="auto"/>
        <w:right w:val="single" w:sz="18" w:space="4" w:color="auto"/>
      </w:pgBorders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3287" w:rsidRDefault="001C3287">
      <w:pPr>
        <w:spacing w:after="0" w:line="240" w:lineRule="auto"/>
      </w:pPr>
      <w:r>
        <w:separator/>
      </w:r>
    </w:p>
  </w:endnote>
  <w:endnote w:type="continuationSeparator" w:id="0">
    <w:p w:rsidR="001C3287" w:rsidRDefault="001C32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75A0" w:rsidRDefault="00573B39">
    <w:pPr>
      <w:pStyle w:val="Piedepginaizquierdo"/>
    </w:pPr>
    <w:r>
      <w:rPr>
        <w:color w:val="CEDBE6" w:themeColor="accent2" w:themeTint="80"/>
      </w:rPr>
      <w:sym w:font="Wingdings 3" w:char="F07D"/>
    </w:r>
    <w:r>
      <w:t xml:space="preserve"> Página </w:t>
    </w:r>
    <w:r>
      <w:fldChar w:fldCharType="begin"/>
    </w:r>
    <w:r>
      <w:instrText>PAGE  \* Arabic  \* MERGEFORMAT</w:instrText>
    </w:r>
    <w:r>
      <w:fldChar w:fldCharType="separate"/>
    </w:r>
    <w:r w:rsidR="00CD62E1">
      <w:rPr>
        <w:noProof/>
      </w:rPr>
      <w:t>2</w:t>
    </w:r>
    <w:r>
      <w:fldChar w:fldCharType="end"/>
    </w:r>
    <w:r>
      <w:t xml:space="preserve"> | </w:t>
    </w:r>
    <w:sdt>
      <w:sdtPr>
        <w:id w:val="121446346"/>
        <w:showingPlcHdr/>
        <w:text/>
      </w:sdtPr>
      <w:sdtEndPr/>
      <w:sdtContent>
        <w:r>
          <w:t>[Escriba su número de teléfono]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75A0" w:rsidRDefault="00573B39">
    <w:pPr>
      <w:pStyle w:val="Piedepginaderecho"/>
    </w:pPr>
    <w:r>
      <w:rPr>
        <w:color w:val="CEDBE6" w:themeColor="accent2" w:themeTint="80"/>
      </w:rPr>
      <w:sym w:font="Wingdings 3" w:char="F07D"/>
    </w:r>
    <w:r>
      <w:t xml:space="preserve"> Página </w:t>
    </w:r>
    <w:r>
      <w:fldChar w:fldCharType="begin"/>
    </w:r>
    <w:r>
      <w:instrText>PAGE  \* Arabic  \* MERGEFORMAT</w:instrText>
    </w:r>
    <w:r>
      <w:fldChar w:fldCharType="separate"/>
    </w:r>
    <w:r>
      <w:t>3</w:t>
    </w:r>
    <w:r>
      <w:fldChar w:fldCharType="end"/>
    </w:r>
    <w:r>
      <w:t xml:space="preserve"> | </w:t>
    </w:r>
    <w:sdt>
      <w:sdtPr>
        <w:id w:val="121446365"/>
        <w:temporary/>
        <w:showingPlcHdr/>
        <w:text/>
      </w:sdtPr>
      <w:sdtEndPr/>
      <w:sdtContent>
        <w:r>
          <w:t>[Escriba su dirección de correo electrónico]</w:t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3287" w:rsidRDefault="001C3287">
      <w:pPr>
        <w:spacing w:after="0" w:line="240" w:lineRule="auto"/>
      </w:pPr>
      <w:r>
        <w:separator/>
      </w:r>
    </w:p>
  </w:footnote>
  <w:footnote w:type="continuationSeparator" w:id="0">
    <w:p w:rsidR="001C3287" w:rsidRDefault="001C32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75A0" w:rsidRDefault="00573B39">
    <w:pPr>
      <w:pStyle w:val="Encabezadoizquierdo"/>
      <w:jc w:val="right"/>
    </w:pPr>
    <w:r>
      <w:rPr>
        <w:color w:val="CEDBE6" w:themeColor="accent2" w:themeTint="80"/>
      </w:rPr>
      <w:sym w:font="Wingdings 3" w:char="F07D"/>
    </w:r>
    <w:r>
      <w:t xml:space="preserve"> Currículo: </w:t>
    </w:r>
    <w:sdt>
      <w:sdtPr>
        <w:id w:val="176770587"/>
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<w:text/>
      </w:sdtPr>
      <w:sdtEndPr/>
      <w:sdtContent>
        <w:r w:rsidR="00F74372">
          <w:t>Usuario</w:t>
        </w:r>
      </w:sdtContent>
    </w:sdt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75A0" w:rsidRDefault="00573B39">
    <w:pPr>
      <w:pStyle w:val="Encabezadoderecho"/>
      <w:jc w:val="left"/>
    </w:pPr>
    <w:r>
      <w:rPr>
        <w:color w:val="CEDBE6" w:themeColor="accent2" w:themeTint="80"/>
      </w:rPr>
      <w:sym w:font="Wingdings 3" w:char="F07D"/>
    </w:r>
    <w:r>
      <w:t xml:space="preserve"> Currículo: </w:t>
    </w:r>
    <w:sdt>
      <w:sdtPr>
        <w:id w:val="176939009"/>
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<w:text/>
      </w:sdtPr>
      <w:sdtEndPr/>
      <w:sdtContent>
        <w:r w:rsidR="00F74372">
          <w:t>Usuario</w:t>
        </w:r>
      </w:sdtContent>
    </w:sdt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BDE2132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FB8AC5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69C04E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4EA9C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F0C434A"/>
    <w:lvl w:ilvl="0">
      <w:start w:val="1"/>
      <w:numFmt w:val="bullet"/>
      <w:pStyle w:val="Listaconvietas5"/>
      <w:lvlText w:val=""/>
      <w:lvlJc w:val="left"/>
      <w:pPr>
        <w:ind w:left="1800" w:hanging="360"/>
      </w:pPr>
      <w:rPr>
        <w:rFonts w:ascii="Symbol" w:hAnsi="Symbol" w:hint="default"/>
        <w:color w:val="9FB8CD" w:themeColor="accent2"/>
      </w:rPr>
    </w:lvl>
  </w:abstractNum>
  <w:abstractNum w:abstractNumId="5" w15:restartNumberingAfterBreak="0">
    <w:nsid w:val="FFFFFF81"/>
    <w:multiLevelType w:val="singleLevel"/>
    <w:tmpl w:val="78B8BCEC"/>
    <w:lvl w:ilvl="0">
      <w:start w:val="1"/>
      <w:numFmt w:val="bullet"/>
      <w:pStyle w:val="Listaconvietas4"/>
      <w:lvlText w:val=""/>
      <w:lvlJc w:val="left"/>
      <w:pPr>
        <w:ind w:left="1440" w:hanging="360"/>
      </w:pPr>
      <w:rPr>
        <w:rFonts w:ascii="Symbol" w:hAnsi="Symbol" w:hint="default"/>
        <w:outline w:val="0"/>
        <w:emboss w:val="0"/>
        <w:imprint w:val="0"/>
        <w:color w:val="628BAD" w:themeColor="accent2" w:themeShade="BF"/>
      </w:rPr>
    </w:lvl>
  </w:abstractNum>
  <w:abstractNum w:abstractNumId="6" w15:restartNumberingAfterBreak="0">
    <w:nsid w:val="FFFFFF82"/>
    <w:multiLevelType w:val="singleLevel"/>
    <w:tmpl w:val="3D9E3420"/>
    <w:lvl w:ilvl="0">
      <w:start w:val="1"/>
      <w:numFmt w:val="bullet"/>
      <w:pStyle w:val="Listaconvietas3"/>
      <w:lvlText w:val=""/>
      <w:lvlJc w:val="left"/>
      <w:pPr>
        <w:ind w:left="1080" w:hanging="360"/>
      </w:pPr>
      <w:rPr>
        <w:rFonts w:ascii="Wingdings 3" w:hAnsi="Wingdings 3" w:hint="default"/>
        <w:color w:val="808080" w:themeColor="background1" w:themeShade="80"/>
      </w:rPr>
    </w:lvl>
  </w:abstractNum>
  <w:abstractNum w:abstractNumId="7" w15:restartNumberingAfterBreak="0">
    <w:nsid w:val="FFFFFF83"/>
    <w:multiLevelType w:val="singleLevel"/>
    <w:tmpl w:val="5B846FA6"/>
    <w:lvl w:ilvl="0">
      <w:start w:val="1"/>
      <w:numFmt w:val="bullet"/>
      <w:pStyle w:val="Listaconvietas2"/>
      <w:lvlText w:val=""/>
      <w:lvlJc w:val="left"/>
      <w:pPr>
        <w:ind w:left="720" w:hanging="360"/>
      </w:pPr>
      <w:rPr>
        <w:rFonts w:ascii="Wingdings 3" w:hAnsi="Wingdings 3" w:hint="default"/>
        <w:color w:val="9FB8CD" w:themeColor="accent2"/>
      </w:rPr>
    </w:lvl>
  </w:abstractNum>
  <w:abstractNum w:abstractNumId="8" w15:restartNumberingAfterBreak="0">
    <w:nsid w:val="FFFFFF88"/>
    <w:multiLevelType w:val="singleLevel"/>
    <w:tmpl w:val="54E8AF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4D80CFC"/>
    <w:lvl w:ilvl="0">
      <w:start w:val="1"/>
      <w:numFmt w:val="bullet"/>
      <w:pStyle w:val="Listaconvietas"/>
      <w:lvlText w:val=""/>
      <w:lvlJc w:val="left"/>
      <w:pPr>
        <w:ind w:left="360" w:hanging="360"/>
      </w:pPr>
      <w:rPr>
        <w:rFonts w:ascii="Wingdings 3" w:hAnsi="Wingdings 3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628BAD" w:themeColor="accent2" w:themeShade="BF"/>
        <w:vertAlign w:val="baseline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9"/>
  </w:num>
  <w:num w:numId="17">
    <w:abstractNumId w:val="7"/>
  </w:num>
  <w:num w:numId="18">
    <w:abstractNumId w:val="6"/>
  </w:num>
  <w:num w:numId="19">
    <w:abstractNumId w:val="5"/>
  </w:num>
  <w:num w:numId="20">
    <w:abstractNumId w:val="4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9"/>
  </w:num>
  <w:num w:numId="27">
    <w:abstractNumId w:val="7"/>
  </w:num>
  <w:num w:numId="28">
    <w:abstractNumId w:val="6"/>
  </w:num>
  <w:num w:numId="29">
    <w:abstractNumId w:val="5"/>
  </w:num>
  <w:num w:numId="3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removeDateAndTime/>
  <w:hideGrammaticalErrors/>
  <w:proofState w:spelling="clean" w:grammar="clean"/>
  <w:attachedTemplate r:id="rId1"/>
  <w:styleLockQFSet/>
  <w:defaultTabStop w:val="720"/>
  <w:hyphenationZone w:val="425"/>
  <w:evenAndOddHeaders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372"/>
    <w:rsid w:val="000C2DF9"/>
    <w:rsid w:val="001C3287"/>
    <w:rsid w:val="00414B1D"/>
    <w:rsid w:val="005075A0"/>
    <w:rsid w:val="00573B39"/>
    <w:rsid w:val="00782554"/>
    <w:rsid w:val="00850876"/>
    <w:rsid w:val="009B53EE"/>
    <w:rsid w:val="00A40599"/>
    <w:rsid w:val="00CD62E1"/>
    <w:rsid w:val="00F74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undOvr"/>
    <m:naryLim m:val="subSup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DA5C667-0315-4519-8F69-6DE016538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Times New Roman"/>
      <w:color w:val="000000" w:themeColor="text1"/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semiHidden/>
    <w:unhideWhenUsed/>
    <w:pPr>
      <w:pBdr>
        <w:top w:val="single" w:sz="6" w:space="1" w:color="9FB8CD" w:themeColor="accent2"/>
        <w:left w:val="single" w:sz="6" w:space="1" w:color="9FB8CD" w:themeColor="accent2"/>
        <w:bottom w:val="single" w:sz="6" w:space="1" w:color="9FB8CD" w:themeColor="accent2"/>
        <w:right w:val="single" w:sz="6" w:space="1" w:color="9FB8CD" w:themeColor="accent2"/>
      </w:pBdr>
      <w:shd w:val="clear" w:color="auto" w:fill="9FB8CD" w:themeFill="accent2"/>
      <w:spacing w:before="300" w:after="40"/>
      <w:outlineLvl w:val="0"/>
    </w:pPr>
    <w:rPr>
      <w:rFonts w:asciiTheme="majorHAnsi" w:hAnsiTheme="majorHAnsi"/>
      <w:color w:val="FFFFFF" w:themeColor="background1"/>
      <w:spacing w:val="5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pBdr>
        <w:top w:val="single" w:sz="6" w:space="1" w:color="9FB8CD" w:themeColor="accent2"/>
        <w:left w:val="single" w:sz="48" w:space="1" w:color="9FB8CD" w:themeColor="accent2"/>
        <w:bottom w:val="single" w:sz="6" w:space="1" w:color="9FB8CD" w:themeColor="accent2"/>
        <w:right w:val="single" w:sz="6" w:space="1" w:color="9FB8CD" w:themeColor="accent2"/>
      </w:pBdr>
      <w:spacing w:before="240" w:after="80"/>
      <w:ind w:left="144"/>
      <w:outlineLvl w:val="1"/>
    </w:pPr>
    <w:rPr>
      <w:rFonts w:asciiTheme="majorHAnsi" w:hAnsiTheme="majorHAnsi"/>
      <w:color w:val="628BAD" w:themeColor="accent2" w:themeShade="BF"/>
      <w:spacing w:val="5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pBdr>
        <w:top w:val="single" w:sz="6" w:space="1" w:color="A6A6A6" w:themeColor="background1" w:themeShade="A6"/>
        <w:left w:val="single" w:sz="48" w:space="1" w:color="A6A6A6" w:themeColor="background1" w:themeShade="A6"/>
        <w:bottom w:val="single" w:sz="6" w:space="1" w:color="A6A6A6" w:themeColor="background1" w:themeShade="A6"/>
        <w:right w:val="single" w:sz="6" w:space="1" w:color="A6A6A6" w:themeColor="background1" w:themeShade="A6"/>
      </w:pBdr>
      <w:spacing w:before="200" w:after="80"/>
      <w:ind w:left="144"/>
      <w:outlineLvl w:val="2"/>
    </w:pPr>
    <w:rPr>
      <w:rFonts w:asciiTheme="majorHAnsi" w:hAnsiTheme="majorHAnsi"/>
      <w:color w:val="595959" w:themeColor="text1" w:themeTint="A6"/>
      <w:spacing w:val="5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pBdr>
        <w:bottom w:val="single" w:sz="6" w:space="1" w:color="A6A6A6" w:themeColor="background1" w:themeShade="A6"/>
      </w:pBdr>
      <w:spacing w:before="200" w:after="80"/>
      <w:outlineLvl w:val="3"/>
    </w:pPr>
    <w:rPr>
      <w:rFonts w:asciiTheme="majorHAnsi" w:hAnsiTheme="majorHAnsi"/>
      <w:color w:val="595959" w:themeColor="text1" w:themeTint="A6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pBdr>
        <w:bottom w:val="dashed" w:sz="4" w:space="1" w:color="A6A6A6" w:themeColor="background1" w:themeShade="A6"/>
      </w:pBdr>
      <w:spacing w:before="200" w:after="80"/>
      <w:outlineLvl w:val="4"/>
    </w:pPr>
    <w:rPr>
      <w:rFonts w:asciiTheme="majorHAnsi" w:hAnsiTheme="majorHAnsi"/>
      <w:color w:val="404040" w:themeColor="text1" w:themeTint="BF"/>
      <w:szCs w:val="2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spacing w:before="200" w:after="80"/>
      <w:outlineLvl w:val="5"/>
    </w:pPr>
    <w:rPr>
      <w:rFonts w:asciiTheme="majorHAnsi" w:hAnsiTheme="majorHAnsi"/>
      <w:b/>
      <w:color w:val="7F7F7F" w:themeColor="background1" w:themeShade="7F"/>
      <w:sz w:val="18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spacing w:before="200" w:after="80"/>
      <w:outlineLvl w:val="6"/>
    </w:pPr>
    <w:rPr>
      <w:rFonts w:asciiTheme="majorHAnsi" w:hAnsiTheme="majorHAnsi"/>
      <w:b/>
      <w:i/>
      <w:color w:val="808080" w:themeColor="background1" w:themeShade="80"/>
      <w:sz w:val="18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spacing w:before="200" w:after="80"/>
      <w:outlineLvl w:val="7"/>
    </w:pPr>
    <w:rPr>
      <w:rFonts w:asciiTheme="majorHAnsi" w:hAnsiTheme="majorHAnsi"/>
      <w:color w:val="9FB8CD" w:themeColor="accent2"/>
      <w:sz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spacing w:before="200" w:after="80"/>
      <w:outlineLvl w:val="8"/>
    </w:pPr>
    <w:rPr>
      <w:rFonts w:asciiTheme="majorHAnsi" w:hAnsiTheme="majorHAnsi"/>
      <w:i/>
      <w:color w:val="9FB8CD" w:themeColor="accent2"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inespaciado">
    <w:name w:val="No Spacing"/>
    <w:basedOn w:val="Normal"/>
    <w:link w:val="SinespaciadoCar"/>
    <w:uiPriority w:val="99"/>
    <w:qFormat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320"/>
        <w:tab w:val="right" w:pos="8640"/>
      </w:tabs>
    </w:pPr>
  </w:style>
  <w:style w:type="character" w:customStyle="1" w:styleId="EncabezadoCar">
    <w:name w:val="Encabezado Car"/>
    <w:basedOn w:val="Fuentedeprrafopredeter"/>
    <w:link w:val="Encabezado"/>
    <w:uiPriority w:val="99"/>
    <w:rPr>
      <w:rFonts w:cs="Times New Roman"/>
      <w:color w:val="000000" w:themeColor="text1"/>
      <w:sz w:val="20"/>
      <w:szCs w:val="20"/>
    </w:rPr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Pr>
      <w:rFonts w:cs="Times New Roman"/>
      <w:color w:val="000000" w:themeColor="text1"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ahoma" w:hAnsi="Tahoma" w:cs="Tahoma"/>
      <w:color w:val="000000" w:themeColor="text1"/>
      <w:sz w:val="16"/>
      <w:szCs w:val="16"/>
    </w:rPr>
  </w:style>
  <w:style w:type="paragraph" w:styleId="Listaconvietas">
    <w:name w:val="List Bullet"/>
    <w:basedOn w:val="Normal"/>
    <w:uiPriority w:val="36"/>
    <w:unhideWhenUsed/>
    <w:qFormat/>
    <w:pPr>
      <w:numPr>
        <w:numId w:val="26"/>
      </w:numPr>
      <w:spacing w:after="120"/>
      <w:contextualSpacing/>
    </w:pPr>
  </w:style>
  <w:style w:type="paragraph" w:customStyle="1" w:styleId="Seccin">
    <w:name w:val="Sección"/>
    <w:basedOn w:val="Normal"/>
    <w:next w:val="Normal"/>
    <w:link w:val="Carcterdeseccin"/>
    <w:uiPriority w:val="1"/>
    <w:qFormat/>
    <w:pPr>
      <w:spacing w:after="120" w:line="240" w:lineRule="auto"/>
      <w:contextualSpacing/>
    </w:pPr>
    <w:rPr>
      <w:rFonts w:asciiTheme="majorHAnsi" w:hAnsiTheme="majorHAnsi"/>
      <w:b/>
      <w:color w:val="9FB8CD" w:themeColor="accent2"/>
      <w:sz w:val="24"/>
    </w:rPr>
  </w:style>
  <w:style w:type="paragraph" w:customStyle="1" w:styleId="Subseccin">
    <w:name w:val="Subsección"/>
    <w:basedOn w:val="Normal"/>
    <w:link w:val="Carcterdesubseccin"/>
    <w:uiPriority w:val="3"/>
    <w:qFormat/>
    <w:pPr>
      <w:spacing w:before="40" w:after="80" w:line="240" w:lineRule="auto"/>
    </w:pPr>
    <w:rPr>
      <w:rFonts w:asciiTheme="majorHAnsi" w:hAnsiTheme="majorHAnsi"/>
      <w:b/>
      <w:color w:val="727CA3" w:themeColor="accent1"/>
      <w:sz w:val="18"/>
    </w:rPr>
  </w:style>
  <w:style w:type="paragraph" w:styleId="Cita">
    <w:name w:val="Quote"/>
    <w:basedOn w:val="Normal"/>
    <w:link w:val="CitaCar"/>
    <w:uiPriority w:val="29"/>
    <w:qFormat/>
    <w:rPr>
      <w:i/>
      <w:color w:val="7F7F7F" w:themeColor="background1" w:themeShade="7F"/>
    </w:rPr>
  </w:style>
  <w:style w:type="character" w:customStyle="1" w:styleId="CitaCar">
    <w:name w:val="Cita Car"/>
    <w:basedOn w:val="Fuentedeprrafopredeter"/>
    <w:link w:val="Cita"/>
    <w:uiPriority w:val="29"/>
    <w:rPr>
      <w:rFonts w:cs="Times New Roman"/>
      <w:i/>
      <w:color w:val="7F7F7F" w:themeColor="background1" w:themeShade="7F"/>
      <w:sz w:val="20"/>
      <w:szCs w:val="20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hAnsiTheme="majorHAnsi" w:cs="Times New Roman"/>
      <w:color w:val="628BAD" w:themeColor="accent2" w:themeShade="BF"/>
      <w:spacing w:val="5"/>
      <w:sz w:val="20"/>
      <w:szCs w:val="20"/>
    </w:rPr>
  </w:style>
  <w:style w:type="paragraph" w:customStyle="1" w:styleId="Nombre">
    <w:name w:val="Nombre"/>
    <w:basedOn w:val="Sinespaciado"/>
    <w:link w:val="Carcterdenombre"/>
    <w:uiPriority w:val="1"/>
    <w:qFormat/>
    <w:pPr>
      <w:jc w:val="right"/>
    </w:pPr>
    <w:rPr>
      <w:rFonts w:asciiTheme="majorHAnsi" w:hAnsiTheme="majorHAnsi"/>
      <w:color w:val="525A7D" w:themeColor="accent1" w:themeShade="BF"/>
      <w:sz w:val="40"/>
      <w:szCs w:val="40"/>
    </w:rPr>
  </w:style>
  <w:style w:type="paragraph" w:styleId="Listaconvietas2">
    <w:name w:val="List Bullet 2"/>
    <w:basedOn w:val="Normal"/>
    <w:uiPriority w:val="36"/>
    <w:semiHidden/>
    <w:unhideWhenUsed/>
    <w:qFormat/>
    <w:pPr>
      <w:numPr>
        <w:numId w:val="27"/>
      </w:numPr>
      <w:spacing w:after="120"/>
      <w:contextualSpacing/>
    </w:pPr>
  </w:style>
  <w:style w:type="character" w:styleId="Hipervnculo">
    <w:name w:val="Hyperlink"/>
    <w:basedOn w:val="Fuentedeprrafopredeter"/>
    <w:uiPriority w:val="99"/>
    <w:semiHidden/>
    <w:unhideWhenUsed/>
    <w:rPr>
      <w:color w:val="B292CA" w:themeColor="hyperlink"/>
      <w:u w:val="single"/>
    </w:rPr>
  </w:style>
  <w:style w:type="character" w:styleId="Ttulodellibro">
    <w:name w:val="Book Title"/>
    <w:basedOn w:val="Fuentedeprrafopredeter"/>
    <w:uiPriority w:val="33"/>
    <w:qFormat/>
    <w:rPr>
      <w:rFonts w:asciiTheme="majorHAnsi" w:hAnsiTheme="majorHAnsi" w:cs="Times New Roman"/>
      <w:i/>
      <w:color w:val="8E736A" w:themeColor="accent6"/>
      <w:sz w:val="20"/>
      <w:szCs w:val="20"/>
    </w:rPr>
  </w:style>
  <w:style w:type="paragraph" w:styleId="Descripcin">
    <w:name w:val="caption"/>
    <w:basedOn w:val="Normal"/>
    <w:next w:val="Normal"/>
    <w:uiPriority w:val="35"/>
    <w:unhideWhenUsed/>
    <w:pPr>
      <w:spacing w:after="0" w:line="240" w:lineRule="auto"/>
    </w:pPr>
    <w:rPr>
      <w:rFonts w:asciiTheme="majorHAnsi" w:hAnsiTheme="majorHAnsi"/>
      <w:bCs/>
      <w:color w:val="9FB8CD" w:themeColor="accent2"/>
      <w:sz w:val="16"/>
      <w:szCs w:val="16"/>
    </w:rPr>
  </w:style>
  <w:style w:type="character" w:styleId="nfasis">
    <w:name w:val="Emphasis"/>
    <w:uiPriority w:val="20"/>
    <w:qFormat/>
    <w:rPr>
      <w:b/>
      <w:i/>
      <w:spacing w:val="0"/>
    </w:rPr>
  </w:style>
  <w:style w:type="character" w:customStyle="1" w:styleId="SinespaciadoCar">
    <w:name w:val="Sin espaciado Car"/>
    <w:basedOn w:val="Fuentedeprrafopredeter"/>
    <w:link w:val="Sinespaciado"/>
    <w:uiPriority w:val="99"/>
    <w:rPr>
      <w:rFonts w:cs="Times New Roman"/>
      <w:color w:val="000000" w:themeColor="text1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semiHidden/>
    <w:rPr>
      <w:rFonts w:asciiTheme="majorHAnsi" w:hAnsiTheme="majorHAnsi" w:cs="Times New Roman"/>
      <w:color w:val="FFFFFF" w:themeColor="background1"/>
      <w:spacing w:val="5"/>
      <w:sz w:val="20"/>
      <w:szCs w:val="20"/>
      <w:shd w:val="clear" w:color="auto" w:fill="9FB8CD" w:themeFill="accent2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hAnsiTheme="majorHAnsi" w:cs="Times New Roman"/>
      <w:color w:val="595959" w:themeColor="text1" w:themeTint="A6"/>
      <w:spacing w:val="5"/>
      <w:sz w:val="20"/>
      <w:szCs w:val="20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hAnsiTheme="majorHAnsi" w:cs="Times New Roman"/>
      <w:color w:val="595959" w:themeColor="text1" w:themeTint="A6"/>
      <w:sz w:val="20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hAnsiTheme="majorHAnsi" w:cs="Times New Roman"/>
      <w:color w:val="404040" w:themeColor="text1" w:themeTint="BF"/>
      <w:sz w:val="20"/>
      <w:szCs w:val="20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hAnsiTheme="majorHAnsi" w:cs="Times New Roman"/>
      <w:b/>
      <w:color w:val="7F7F7F" w:themeColor="background1" w:themeShade="7F"/>
      <w:sz w:val="18"/>
      <w:szCs w:val="18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hAnsiTheme="majorHAnsi" w:cs="Times New Roman"/>
      <w:b/>
      <w:i/>
      <w:color w:val="808080" w:themeColor="background1" w:themeShade="80"/>
      <w:sz w:val="18"/>
      <w:szCs w:val="18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hAnsiTheme="majorHAnsi" w:cs="Times New Roman"/>
      <w:color w:val="9FB8CD" w:themeColor="accent2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hAnsiTheme="majorHAnsi" w:cs="Times New Roman"/>
      <w:i/>
      <w:color w:val="9FB8CD" w:themeColor="accent2"/>
      <w:sz w:val="18"/>
      <w:szCs w:val="18"/>
    </w:rPr>
  </w:style>
  <w:style w:type="character" w:styleId="nfasisintenso">
    <w:name w:val="Intense Emphasis"/>
    <w:basedOn w:val="Fuentedeprrafopredeter"/>
    <w:uiPriority w:val="21"/>
    <w:qFormat/>
    <w:rPr>
      <w:rFonts w:cs="Times New Roman"/>
      <w:b/>
      <w:i/>
      <w:color w:val="BAC737" w:themeColor="accent3" w:themeShade="BF"/>
      <w:sz w:val="20"/>
      <w:szCs w:val="20"/>
    </w:rPr>
  </w:style>
  <w:style w:type="paragraph" w:styleId="Citadestacada">
    <w:name w:val="Intense Quote"/>
    <w:basedOn w:val="Normal"/>
    <w:link w:val="CitadestacadaCar"/>
    <w:uiPriority w:val="30"/>
    <w:qFormat/>
    <w:pPr>
      <w:pBdr>
        <w:top w:val="single" w:sz="6" w:space="10" w:color="628BAD" w:themeColor="accent2" w:themeShade="BF"/>
        <w:left w:val="single" w:sz="6" w:space="10" w:color="628BAD" w:themeColor="accent2" w:themeShade="BF"/>
        <w:bottom w:val="single" w:sz="6" w:space="10" w:color="628BAD" w:themeColor="accent2" w:themeShade="BF"/>
        <w:right w:val="single" w:sz="6" w:space="10" w:color="628BAD" w:themeColor="accent2" w:themeShade="BF"/>
      </w:pBdr>
      <w:shd w:val="clear" w:color="auto" w:fill="9FB8CD" w:themeFill="accent2"/>
      <w:ind w:left="720" w:right="720"/>
      <w:jc w:val="center"/>
    </w:pPr>
    <w:rPr>
      <w:rFonts w:asciiTheme="majorHAnsi" w:hAnsiTheme="majorHAnsi"/>
      <w:i/>
      <w:color w:val="FFFFFF" w:themeColor="background1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rFonts w:asciiTheme="majorHAnsi" w:hAnsiTheme="majorHAnsi" w:cs="Times New Roman"/>
      <w:i/>
      <w:color w:val="FFFFFF" w:themeColor="background1"/>
      <w:sz w:val="20"/>
      <w:szCs w:val="20"/>
      <w:shd w:val="clear" w:color="auto" w:fill="9FB8CD" w:themeFill="accent2"/>
    </w:rPr>
  </w:style>
  <w:style w:type="character" w:styleId="Referenciaintensa">
    <w:name w:val="Intense Reference"/>
    <w:basedOn w:val="Fuentedeprrafopredeter"/>
    <w:uiPriority w:val="32"/>
    <w:qFormat/>
    <w:rPr>
      <w:rFonts w:cs="Times New Roman"/>
      <w:b/>
      <w:color w:val="525A7D" w:themeColor="accent1" w:themeShade="BF"/>
      <w:sz w:val="20"/>
      <w:szCs w:val="20"/>
      <w:u w:val="single"/>
    </w:rPr>
  </w:style>
  <w:style w:type="paragraph" w:styleId="Listaconvietas3">
    <w:name w:val="List Bullet 3"/>
    <w:basedOn w:val="Normal"/>
    <w:uiPriority w:val="36"/>
    <w:semiHidden/>
    <w:unhideWhenUsed/>
    <w:qFormat/>
    <w:pPr>
      <w:numPr>
        <w:numId w:val="28"/>
      </w:numPr>
      <w:spacing w:after="120"/>
      <w:contextualSpacing/>
    </w:pPr>
  </w:style>
  <w:style w:type="paragraph" w:styleId="Listaconvietas4">
    <w:name w:val="List Bullet 4"/>
    <w:basedOn w:val="Normal"/>
    <w:uiPriority w:val="36"/>
    <w:semiHidden/>
    <w:unhideWhenUsed/>
    <w:qFormat/>
    <w:pPr>
      <w:numPr>
        <w:numId w:val="29"/>
      </w:numPr>
      <w:spacing w:after="120"/>
      <w:contextualSpacing/>
    </w:pPr>
  </w:style>
  <w:style w:type="paragraph" w:styleId="Listaconvietas5">
    <w:name w:val="List Bullet 5"/>
    <w:basedOn w:val="Normal"/>
    <w:uiPriority w:val="36"/>
    <w:semiHidden/>
    <w:unhideWhenUsed/>
    <w:qFormat/>
    <w:pPr>
      <w:numPr>
        <w:numId w:val="30"/>
      </w:numPr>
      <w:spacing w:after="120"/>
      <w:contextualSpacing/>
    </w:pPr>
  </w:style>
  <w:style w:type="character" w:styleId="Textoennegrita">
    <w:name w:val="Strong"/>
    <w:uiPriority w:val="22"/>
    <w:qFormat/>
    <w:rPr>
      <w:rFonts w:asciiTheme="minorHAnsi" w:hAnsiTheme="minorHAnsi"/>
      <w:b/>
      <w:color w:val="9FB8CD" w:themeColor="accent2"/>
    </w:rPr>
  </w:style>
  <w:style w:type="character" w:styleId="nfasissutil">
    <w:name w:val="Subtle Emphasis"/>
    <w:basedOn w:val="Fuentedeprrafopredeter"/>
    <w:uiPriority w:val="19"/>
    <w:qFormat/>
    <w:rPr>
      <w:rFonts w:cs="Times New Roman"/>
      <w:i/>
      <w:color w:val="737373" w:themeColor="text1" w:themeTint="8C"/>
      <w:kern w:val="16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Pr>
      <w:rFonts w:cs="Times New Roman"/>
      <w:color w:val="737373" w:themeColor="text1" w:themeTint="8C"/>
      <w:sz w:val="20"/>
      <w:szCs w:val="20"/>
      <w:u w:val="single"/>
    </w:rPr>
  </w:style>
  <w:style w:type="paragraph" w:styleId="TDC1">
    <w:name w:val="toc 1"/>
    <w:basedOn w:val="Normal"/>
    <w:next w:val="Normal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</w:pPr>
    <w:rPr>
      <w:smallCaps/>
      <w:color w:val="9FB8CD" w:themeColor="accent2"/>
    </w:rPr>
  </w:style>
  <w:style w:type="paragraph" w:styleId="TDC2">
    <w:name w:val="toc 2"/>
    <w:basedOn w:val="Normal"/>
    <w:next w:val="Normal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216"/>
    </w:pPr>
    <w:rPr>
      <w:smallCaps/>
    </w:rPr>
  </w:style>
  <w:style w:type="paragraph" w:styleId="TDC3">
    <w:name w:val="toc 3"/>
    <w:basedOn w:val="Normal"/>
    <w:next w:val="Normal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446"/>
    </w:pPr>
    <w:rPr>
      <w:smallCaps/>
    </w:rPr>
  </w:style>
  <w:style w:type="paragraph" w:styleId="TDC4">
    <w:name w:val="toc 4"/>
    <w:basedOn w:val="Normal"/>
    <w:next w:val="Normal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662"/>
    </w:pPr>
    <w:rPr>
      <w:smallCaps/>
    </w:rPr>
  </w:style>
  <w:style w:type="paragraph" w:styleId="TDC5">
    <w:name w:val="toc 5"/>
    <w:basedOn w:val="Normal"/>
    <w:next w:val="Normal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878"/>
    </w:pPr>
    <w:rPr>
      <w:smallCaps/>
    </w:rPr>
  </w:style>
  <w:style w:type="paragraph" w:styleId="TDC6">
    <w:name w:val="toc 6"/>
    <w:basedOn w:val="Normal"/>
    <w:next w:val="Normal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1094"/>
    </w:pPr>
    <w:rPr>
      <w:smallCaps/>
    </w:rPr>
  </w:style>
  <w:style w:type="paragraph" w:styleId="TDC7">
    <w:name w:val="toc 7"/>
    <w:basedOn w:val="Normal"/>
    <w:next w:val="Normal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1325"/>
    </w:pPr>
    <w:rPr>
      <w:smallCaps/>
    </w:rPr>
  </w:style>
  <w:style w:type="paragraph" w:styleId="TDC8">
    <w:name w:val="toc 8"/>
    <w:basedOn w:val="Normal"/>
    <w:next w:val="Normal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1540"/>
    </w:pPr>
    <w:rPr>
      <w:smallCaps/>
    </w:rPr>
  </w:style>
  <w:style w:type="paragraph" w:styleId="TDC9">
    <w:name w:val="toc 9"/>
    <w:basedOn w:val="Normal"/>
    <w:next w:val="Normal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1760"/>
    </w:pPr>
    <w:rPr>
      <w:smallCaps/>
    </w:rPr>
  </w:style>
  <w:style w:type="paragraph" w:customStyle="1" w:styleId="Direccindelremitente">
    <w:name w:val="Dirección del remitente"/>
    <w:basedOn w:val="Sinespaciado"/>
    <w:link w:val="Carcterdedireccindelremitente"/>
    <w:uiPriority w:val="1"/>
    <w:semiHidden/>
    <w:unhideWhenUsed/>
    <w:qFormat/>
    <w:pPr>
      <w:spacing w:before="200" w:line="276" w:lineRule="auto"/>
      <w:contextualSpacing/>
      <w:jc w:val="right"/>
    </w:pPr>
    <w:rPr>
      <w:rFonts w:asciiTheme="majorHAnsi" w:hAnsiTheme="majorHAnsi"/>
      <w:color w:val="9FB8CD" w:themeColor="accent2"/>
      <w:sz w:val="18"/>
      <w:szCs w:val="18"/>
    </w:rPr>
  </w:style>
  <w:style w:type="paragraph" w:styleId="Subttulo">
    <w:name w:val="Subtitle"/>
    <w:basedOn w:val="Normal"/>
    <w:link w:val="SubttuloCar"/>
    <w:uiPriority w:val="11"/>
    <w:semiHidden/>
    <w:unhideWhenUsed/>
    <w:qFormat/>
    <w:pPr>
      <w:spacing w:after="720" w:line="240" w:lineRule="auto"/>
    </w:pPr>
    <w:rPr>
      <w:rFonts w:asciiTheme="majorHAnsi" w:hAnsiTheme="majorHAnsi" w:cstheme="minorBidi"/>
      <w:color w:val="9FB8CD" w:themeColor="accent2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semiHidden/>
    <w:rPr>
      <w:rFonts w:asciiTheme="majorHAnsi" w:hAnsiTheme="majorHAnsi"/>
      <w:color w:val="9FB8CD" w:themeColor="accent2"/>
      <w:sz w:val="24"/>
      <w:szCs w:val="24"/>
    </w:rPr>
  </w:style>
  <w:style w:type="paragraph" w:styleId="Puesto">
    <w:name w:val="Title"/>
    <w:basedOn w:val="Normal"/>
    <w:link w:val="PuestoCar"/>
    <w:uiPriority w:val="10"/>
    <w:semiHidden/>
    <w:unhideWhenUsed/>
    <w:qFormat/>
    <w:pPr>
      <w:spacing w:line="240" w:lineRule="auto"/>
    </w:pPr>
    <w:rPr>
      <w:rFonts w:asciiTheme="majorHAnsi" w:hAnsiTheme="majorHAnsi"/>
      <w:color w:val="9FB8CD" w:themeColor="accent2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semiHidden/>
    <w:rPr>
      <w:rFonts w:asciiTheme="majorHAnsi" w:hAnsiTheme="majorHAnsi" w:cs="Times New Roman"/>
      <w:color w:val="9FB8CD" w:themeColor="accent2"/>
      <w:sz w:val="52"/>
      <w:szCs w:val="52"/>
    </w:rPr>
  </w:style>
  <w:style w:type="character" w:customStyle="1" w:styleId="Carcterdenombre">
    <w:name w:val="Carácter de nombre"/>
    <w:basedOn w:val="SinespaciadoCar"/>
    <w:link w:val="Nombre"/>
    <w:uiPriority w:val="1"/>
    <w:rPr>
      <w:rFonts w:asciiTheme="majorHAnsi" w:hAnsiTheme="majorHAnsi" w:cs="Times New Roman"/>
      <w:color w:val="525A7D" w:themeColor="accent1" w:themeShade="BF"/>
      <w:sz w:val="40"/>
      <w:szCs w:val="40"/>
    </w:rPr>
  </w:style>
  <w:style w:type="character" w:customStyle="1" w:styleId="Carcterdeseccin">
    <w:name w:val="Carácter de sección"/>
    <w:basedOn w:val="Fuentedeprrafopredeter"/>
    <w:link w:val="Seccin"/>
    <w:uiPriority w:val="1"/>
    <w:rPr>
      <w:rFonts w:asciiTheme="majorHAnsi" w:hAnsiTheme="majorHAnsi" w:cs="Times New Roman"/>
      <w:b/>
      <w:color w:val="9FB8CD" w:themeColor="accent2"/>
      <w:sz w:val="24"/>
      <w:szCs w:val="24"/>
    </w:rPr>
  </w:style>
  <w:style w:type="character" w:customStyle="1" w:styleId="Carcterdesubseccin">
    <w:name w:val="Carácter de subsección"/>
    <w:basedOn w:val="Fuentedeprrafopredeter"/>
    <w:link w:val="Subseccin"/>
    <w:uiPriority w:val="3"/>
    <w:rPr>
      <w:rFonts w:asciiTheme="majorHAnsi" w:hAnsiTheme="majorHAnsi" w:cs="Times New Roman"/>
      <w:b/>
      <w:color w:val="727CA3" w:themeColor="accent1"/>
      <w:sz w:val="18"/>
      <w:szCs w:val="18"/>
    </w:rPr>
  </w:style>
  <w:style w:type="character" w:customStyle="1" w:styleId="Carcterdedireccindelremitente">
    <w:name w:val="Carácter de dirección del remitente"/>
    <w:basedOn w:val="SinespaciadoCar"/>
    <w:link w:val="Direccindelremitente"/>
    <w:uiPriority w:val="1"/>
    <w:rPr>
      <w:rFonts w:asciiTheme="majorHAnsi" w:hAnsiTheme="majorHAnsi" w:cs="Times New Roman"/>
      <w:color w:val="9FB8CD" w:themeColor="accent2"/>
      <w:sz w:val="18"/>
      <w:szCs w:val="18"/>
    </w:rPr>
  </w:style>
  <w:style w:type="character" w:styleId="Textodelmarcadordeposicin">
    <w:name w:val="Placeholder Text"/>
    <w:basedOn w:val="Fuentedeprrafopredeter"/>
    <w:uiPriority w:val="99"/>
    <w:unhideWhenUsed/>
    <w:rPr>
      <w:color w:val="808080"/>
    </w:rPr>
  </w:style>
  <w:style w:type="paragraph" w:customStyle="1" w:styleId="Fechadesubseccin">
    <w:name w:val="Fecha de subsección"/>
    <w:basedOn w:val="Seccin"/>
    <w:link w:val="Carcterdefechadesubseccin"/>
    <w:uiPriority w:val="4"/>
    <w:qFormat/>
    <w:rPr>
      <w:color w:val="727CA3" w:themeColor="accent1"/>
      <w:sz w:val="18"/>
    </w:rPr>
  </w:style>
  <w:style w:type="paragraph" w:customStyle="1" w:styleId="Textodesubseccin">
    <w:name w:val="Texto de subsección"/>
    <w:basedOn w:val="Normal"/>
    <w:uiPriority w:val="5"/>
    <w:qFormat/>
    <w:pPr>
      <w:spacing w:after="320"/>
      <w:contextualSpacing/>
    </w:pPr>
  </w:style>
  <w:style w:type="character" w:customStyle="1" w:styleId="Carcterdefechadesubseccin">
    <w:name w:val="Carácter de fecha de subsección"/>
    <w:basedOn w:val="Carcterdesubseccin"/>
    <w:link w:val="Fechadesubseccin"/>
    <w:uiPriority w:val="4"/>
    <w:rPr>
      <w:rFonts w:asciiTheme="majorHAnsi" w:hAnsiTheme="majorHAnsi" w:cs="Times New Roman"/>
      <w:b/>
      <w:color w:val="727CA3" w:themeColor="accent1"/>
      <w:sz w:val="18"/>
      <w:szCs w:val="18"/>
    </w:rPr>
  </w:style>
  <w:style w:type="paragraph" w:customStyle="1" w:styleId="Primerapginadepiedepgina">
    <w:name w:val="Primera página de pie de página"/>
    <w:basedOn w:val="Piedepgina"/>
    <w:uiPriority w:val="34"/>
    <w:pPr>
      <w:pBdr>
        <w:top w:val="dashed" w:sz="4" w:space="18" w:color="7F7F7F"/>
      </w:pBdr>
      <w:jc w:val="right"/>
    </w:pPr>
    <w:rPr>
      <w:color w:val="7F7F7F" w:themeColor="text1" w:themeTint="80"/>
      <w:szCs w:val="18"/>
    </w:rPr>
  </w:style>
  <w:style w:type="paragraph" w:customStyle="1" w:styleId="Primerapginadeencabezado">
    <w:name w:val="Primera página de encabezado"/>
    <w:basedOn w:val="Encabezado"/>
    <w:qFormat/>
    <w:pPr>
      <w:pBdr>
        <w:bottom w:val="dashed" w:sz="4" w:space="18" w:color="7F7F7F"/>
      </w:pBdr>
      <w:spacing w:line="396" w:lineRule="auto"/>
    </w:pPr>
    <w:rPr>
      <w:color w:val="7F7F7F" w:themeColor="text1" w:themeTint="80"/>
    </w:rPr>
  </w:style>
  <w:style w:type="paragraph" w:customStyle="1" w:styleId="Textodedireccin">
    <w:name w:val="Texto de dirección"/>
    <w:basedOn w:val="Sinespaciado"/>
    <w:uiPriority w:val="2"/>
    <w:qFormat/>
    <w:pPr>
      <w:spacing w:before="200" w:line="276" w:lineRule="auto"/>
      <w:contextualSpacing/>
      <w:jc w:val="right"/>
    </w:pPr>
    <w:rPr>
      <w:rFonts w:asciiTheme="majorHAnsi" w:hAnsiTheme="majorHAnsi"/>
      <w:color w:val="9FB8CD" w:themeColor="accent2"/>
      <w:sz w:val="18"/>
    </w:rPr>
  </w:style>
  <w:style w:type="paragraph" w:customStyle="1" w:styleId="Encabezadoizquierdo">
    <w:name w:val="Encabezado izquierdo"/>
    <w:basedOn w:val="Encabezado"/>
    <w:uiPriority w:val="35"/>
    <w:semiHidden/>
    <w:unhideWhenUsed/>
    <w:qFormat/>
    <w:pPr>
      <w:pBdr>
        <w:bottom w:val="dashed" w:sz="4" w:space="18" w:color="7F7F7F" w:themeColor="text1" w:themeTint="80"/>
      </w:pBdr>
      <w:spacing w:line="396" w:lineRule="auto"/>
      <w:contextualSpacing/>
    </w:pPr>
    <w:rPr>
      <w:color w:val="7F7F7F" w:themeColor="text1" w:themeTint="80"/>
    </w:rPr>
  </w:style>
  <w:style w:type="paragraph" w:customStyle="1" w:styleId="Piedepginaizquierdo">
    <w:name w:val="Pie de página izquierdo"/>
    <w:basedOn w:val="Normal"/>
    <w:next w:val="Subseccin"/>
    <w:uiPriority w:val="35"/>
    <w:semiHidden/>
    <w:unhideWhenUsed/>
    <w:qFormat/>
    <w:pPr>
      <w:pBdr>
        <w:top w:val="dashed" w:sz="4" w:space="18" w:color="7F7F7F" w:themeColor="text1" w:themeTint="80"/>
      </w:pBdr>
      <w:tabs>
        <w:tab w:val="center" w:pos="4320"/>
        <w:tab w:val="right" w:pos="8640"/>
      </w:tabs>
    </w:pPr>
    <w:rPr>
      <w:color w:val="7F7F7F" w:themeColor="text1" w:themeTint="80"/>
      <w:szCs w:val="18"/>
    </w:rPr>
  </w:style>
  <w:style w:type="paragraph" w:customStyle="1" w:styleId="Encabezadoderecho">
    <w:name w:val="Encabezado derecho"/>
    <w:basedOn w:val="Encabezado"/>
    <w:uiPriority w:val="35"/>
    <w:semiHidden/>
    <w:unhideWhenUsed/>
    <w:qFormat/>
    <w:pPr>
      <w:pBdr>
        <w:bottom w:val="dashed" w:sz="4" w:space="18" w:color="7F7F7F"/>
      </w:pBdr>
      <w:spacing w:line="396" w:lineRule="auto"/>
      <w:contextualSpacing/>
      <w:jc w:val="right"/>
    </w:pPr>
    <w:rPr>
      <w:color w:val="7F7F7F" w:themeColor="text1" w:themeTint="80"/>
    </w:rPr>
  </w:style>
  <w:style w:type="paragraph" w:customStyle="1" w:styleId="Piedepginaderecho">
    <w:name w:val="Pie de página derecho"/>
    <w:basedOn w:val="Piedepgina"/>
    <w:uiPriority w:val="35"/>
    <w:semiHidden/>
    <w:unhideWhenUsed/>
    <w:qFormat/>
    <w:pPr>
      <w:pBdr>
        <w:top w:val="dashed" w:sz="4" w:space="18" w:color="7F7F7F"/>
      </w:pBdr>
      <w:jc w:val="right"/>
    </w:pPr>
    <w:rPr>
      <w:color w:val="7F7F7F" w:themeColor="text1" w:themeTint="80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447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0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3082\OriginResume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Origin">
  <a:themeElements>
    <a:clrScheme name="Origin">
      <a:dk1>
        <a:sysClr val="windowText" lastClr="000000"/>
      </a:dk1>
      <a:lt1>
        <a:sysClr val="window" lastClr="FFFFFF"/>
      </a:lt1>
      <a:dk2>
        <a:srgbClr val="464653"/>
      </a:dk2>
      <a:lt2>
        <a:srgbClr val="DDE9EC"/>
      </a:lt2>
      <a:accent1>
        <a:srgbClr val="727CA3"/>
      </a:accent1>
      <a:accent2>
        <a:srgbClr val="9FB8CD"/>
      </a:accent2>
      <a:accent3>
        <a:srgbClr val="D2DA7A"/>
      </a:accent3>
      <a:accent4>
        <a:srgbClr val="FADA7A"/>
      </a:accent4>
      <a:accent5>
        <a:srgbClr val="B88472"/>
      </a:accent5>
      <a:accent6>
        <a:srgbClr val="8E736A"/>
      </a:accent6>
      <a:hlink>
        <a:srgbClr val="B292CA"/>
      </a:hlink>
      <a:folHlink>
        <a:srgbClr val="6B5680"/>
      </a:folHlink>
    </a:clrScheme>
    <a:fontScheme name="Origin">
      <a:majorFont>
        <a:latin typeface="Bookman Old Style"/>
        <a:ea typeface=""/>
        <a:cs typeface=""/>
        <a:font script="Grek" typeface="Cambria"/>
        <a:font script="Cyrl" typeface="Cambria"/>
        <a:font script="Jpan" typeface="HG明朝E"/>
        <a:font script="Hang" typeface="돋움"/>
        <a:font script="Hans" typeface="宋体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Gill Sans MT"/>
        <a:ea typeface=""/>
        <a:cs typeface=""/>
        <a:font script="Grek" typeface="Calibri"/>
        <a:font script="Cyrl" typeface="Calibri"/>
        <a:font script="Jpan" typeface="ＭＳ Ｐゴシック"/>
        <a:font script="Hang" typeface="맑은 고딕"/>
        <a:font script="Hans" typeface="华文新魏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rigin">
      <a:fillStyleLst>
        <a:solidFill>
          <a:schemeClr val="phClr"/>
        </a:solidFill>
        <a:gradFill rotWithShape="1">
          <a:gsLst>
            <a:gs pos="0">
              <a:schemeClr val="phClr">
                <a:tint val="45000"/>
                <a:satMod val="200000"/>
              </a:schemeClr>
            </a:gs>
            <a:gs pos="30000">
              <a:schemeClr val="phClr">
                <a:tint val="61000"/>
                <a:satMod val="200000"/>
              </a:schemeClr>
            </a:gs>
            <a:gs pos="45000">
              <a:schemeClr val="phClr">
                <a:tint val="66000"/>
                <a:satMod val="200000"/>
              </a:schemeClr>
            </a:gs>
            <a:gs pos="55000">
              <a:schemeClr val="phClr">
                <a:tint val="66000"/>
                <a:satMod val="200000"/>
              </a:schemeClr>
            </a:gs>
            <a:gs pos="73000">
              <a:schemeClr val="phClr">
                <a:tint val="61000"/>
                <a:satMod val="200000"/>
              </a:schemeClr>
            </a:gs>
            <a:gs pos="100000">
              <a:schemeClr val="phClr">
                <a:tint val="45000"/>
                <a:satMod val="200000"/>
              </a:schemeClr>
            </a:gs>
          </a:gsLst>
          <a:lin ang="950000" scaled="1"/>
        </a:gradFill>
        <a:gradFill rotWithShape="1">
          <a:gsLst>
            <a:gs pos="0">
              <a:schemeClr val="phClr">
                <a:shade val="63000"/>
              </a:schemeClr>
            </a:gs>
            <a:gs pos="30000">
              <a:schemeClr val="phClr">
                <a:shade val="90000"/>
                <a:satMod val="110000"/>
              </a:schemeClr>
            </a:gs>
            <a:gs pos="45000">
              <a:schemeClr val="phClr">
                <a:shade val="100000"/>
                <a:satMod val="118000"/>
              </a:schemeClr>
            </a:gs>
            <a:gs pos="55000">
              <a:schemeClr val="phClr">
                <a:shade val="100000"/>
                <a:satMod val="118000"/>
              </a:schemeClr>
            </a:gs>
            <a:gs pos="73000">
              <a:schemeClr val="phClr">
                <a:shade val="90000"/>
                <a:satMod val="110000"/>
              </a:schemeClr>
            </a:gs>
            <a:gs pos="100000">
              <a:schemeClr val="phClr">
                <a:shade val="63000"/>
              </a:schemeClr>
            </a:gs>
          </a:gsLst>
          <a:lin ang="950000" scaled="1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43000" dir="5400000" rotWithShape="0">
              <a:srgbClr val="000000">
                <a:alpha val="40000"/>
              </a:srgbClr>
            </a:outerShdw>
          </a:effectLst>
          <a:scene3d>
            <a:camera prst="orthographicFront" fov="0">
              <a:rot lat="0" lon="0" rev="0"/>
            </a:camera>
            <a:lightRig rig="balanced" dir="t">
              <a:rot lat="0" lon="0" rev="0"/>
            </a:lightRig>
          </a:scene3d>
          <a:sp3d prstMaterial="matte">
            <a:bevelT w="0" h="0"/>
            <a:contourClr>
              <a:schemeClr val="phClr">
                <a:tint val="100000"/>
                <a:shade val="100000"/>
                <a:hueMod val="100000"/>
                <a:satMod val="100000"/>
              </a:schemeClr>
            </a:contourClr>
          </a:sp3d>
        </a:effectStyle>
        <a:effectStyle>
          <a:effectLst>
            <a:outerShdw blurRad="50800" dist="25400" dir="5400000" rotWithShape="0">
              <a:srgbClr val="000000">
                <a:alpha val="50000"/>
              </a:srgbClr>
            </a:outerShdw>
          </a:effectLst>
          <a:scene3d>
            <a:camera prst="orthographicFront" fov="0">
              <a:rot lat="0" lon="0" rev="0"/>
            </a:camera>
            <a:lightRig rig="soft" dir="t">
              <a:rot lat="0" lon="0" rev="2700000"/>
            </a:lightRig>
          </a:scene3d>
          <a:sp3d prstMaterial="matte">
            <a:bevelT w="50800" h="50800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60000"/>
                <a:satMod val="300000"/>
              </a:schemeClr>
            </a:gs>
            <a:gs pos="30000">
              <a:schemeClr val="phClr">
                <a:shade val="80000"/>
                <a:satMod val="230000"/>
              </a:schemeClr>
            </a:gs>
            <a:gs pos="100000">
              <a:schemeClr val="phClr">
                <a:tint val="97000"/>
                <a:satMod val="220000"/>
              </a:schemeClr>
            </a:gs>
          </a:gsLst>
          <a:lin ang="16200000" scaled="1"/>
        </a:gradFill>
        <a:blipFill>
          <a:blip xmlns:r="http://schemas.openxmlformats.org/officeDocument/2006/relationships" r:embed="rId1">
            <a:duotone>
              <a:schemeClr val="phClr">
                <a:shade val="6000"/>
                <a:satMod val="120000"/>
              </a:schemeClr>
              <a:schemeClr val="phClr">
                <a:tint val="90000"/>
              </a:schemeClr>
            </a:duotone>
          </a:blip>
          <a:tile tx="0" ty="0" sx="35000" sy="40000" flip="x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outs:outSpaceData xmlns:outs="http://schemas.microsoft.com/office/2009/outspace/metadata">
  <outs:relatedDates/>
  <outs:relatedDocuments/>
  <outs:relatedPeople/>
  <propertyMetadataList xmlns="http://schemas.microsoft.com/office/2009/outspace/metadata"/>
  <outs:corruptMetadataWasLost>true</outs:corruptMetadataWasLost>
</outs:outSpace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EA257-878D-48ED-B352-94E89FDD322F}">
  <ds:schemaRefs>
    <ds:schemaRef ds:uri="http://schemas.microsoft.com/office/2009/outspace/metadata"/>
  </ds:schemaRefs>
</ds:datastoreItem>
</file>

<file path=customXml/itemProps2.xml><?xml version="1.0" encoding="utf-8"?>
<ds:datastoreItem xmlns:ds="http://schemas.openxmlformats.org/officeDocument/2006/customXml" ds:itemID="{5A530880-8EF9-4DDF-856A-9B0F97B96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OriginResume</Template>
  <TotalTime>36</TotalTime>
  <Pages>1</Pages>
  <Words>100</Words>
  <Characters>551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7</cp:revision>
  <dcterms:created xsi:type="dcterms:W3CDTF">2015-06-30T08:12:00Z</dcterms:created>
  <dcterms:modified xsi:type="dcterms:W3CDTF">2015-07-03T12:57:00Z</dcterms:modified>
</cp:coreProperties>
</file>